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BDCC5">
      <w:pPr>
        <w:widowControl w:val="0"/>
        <w:spacing w:before="0" w:after="0"/>
        <w:ind w:firstLine="0" w:firstLineChars="0"/>
      </w:pPr>
      <w:bookmarkStart w:id="0" w:name="_GoBack"/>
      <w:bookmarkEnd w:id="0"/>
      <w:r>
        <w:rPr>
          <w:rFonts w:hint="eastAsia" w:ascii="Times New Roman" w:hAnsi="Times New Roman" w:eastAsia="黑体" w:cs="Times New Roman"/>
          <w:b w:val="0"/>
          <w:sz w:val="32"/>
        </w:rPr>
        <w:t>附件2</w:t>
      </w:r>
    </w:p>
    <w:p w14:paraId="3C66E264">
      <w:pPr>
        <w:widowControl w:val="0"/>
        <w:spacing w:before="0" w:after="80"/>
        <w:ind w:firstLine="0" w:firstLineChars="0"/>
        <w:jc w:val="center"/>
      </w:pPr>
      <w:r>
        <w:rPr>
          <w:rFonts w:hint="eastAsia" w:ascii="Times New Roman" w:hAnsi="Times New Roman" w:eastAsia="黑体" w:cs="Times New Roman"/>
          <w:b w:val="0"/>
          <w:sz w:val="32"/>
        </w:rPr>
        <w:t>作者信息及个人简介附页</w:t>
      </w:r>
    </w:p>
    <w:p w14:paraId="47EF7E54">
      <w:pPr>
        <w:widowControl w:val="0"/>
        <w:spacing w:before="0" w:after="120"/>
        <w:ind w:firstLine="0" w:firstLineChars="0"/>
        <w:jc w:val="center"/>
      </w:pPr>
      <w:r>
        <w:rPr>
          <w:rFonts w:hint="eastAsia" w:ascii="Times New Roman" w:hAnsi="Times New Roman" w:eastAsia="楷体" w:cs="Times New Roman"/>
          <w:b w:val="0"/>
          <w:sz w:val="21"/>
        </w:rPr>
        <w:t>（本附页与投稿正文分开、单独一页提交，不进入双盲评审）</w:t>
      </w:r>
    </w:p>
    <w:p w14:paraId="20EE385F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4"/>
        </w:rPr>
        <w:t>论文题目：＿＿＿＿＿＿＿＿＿＿＿＿＿＿＿＿＿＿＿＿＿＿＿＿＿＿＿＿</w:t>
      </w:r>
    </w:p>
    <w:p w14:paraId="3B433049">
      <w:pPr>
        <w:widowControl w:val="0"/>
        <w:spacing w:before="0" w:after="120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4"/>
        </w:rPr>
        <w:t>英文题目：＿＿＿＿＿＿＿＿＿＿＿＿＿＿＿＿＿＿＿＿＿＿＿＿＿＿＿＿</w:t>
      </w:r>
    </w:p>
    <w:p w14:paraId="17A625EE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黑体" w:cs="Times New Roman"/>
          <w:b w:val="0"/>
          <w:sz w:val="24"/>
        </w:rPr>
        <w:t>一、作者信息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1984"/>
        <w:gridCol w:w="1871"/>
        <w:gridCol w:w="2154"/>
      </w:tblGrid>
      <w:tr w14:paraId="34A9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494" w:type="dxa"/>
          </w:tcPr>
          <w:p w14:paraId="56F26ABF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姓名</w:t>
            </w:r>
          </w:p>
        </w:tc>
        <w:tc>
          <w:tcPr>
            <w:tcW w:w="1984" w:type="dxa"/>
          </w:tcPr>
          <w:p w14:paraId="0846D31F">
            <w:pPr>
              <w:spacing w:before="20" w:after="20" w:line="276" w:lineRule="auto"/>
            </w:pPr>
          </w:p>
        </w:tc>
        <w:tc>
          <w:tcPr>
            <w:tcW w:w="1871" w:type="dxa"/>
          </w:tcPr>
          <w:p w14:paraId="1806C523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性别</w:t>
            </w:r>
          </w:p>
        </w:tc>
        <w:tc>
          <w:tcPr>
            <w:tcW w:w="2154" w:type="dxa"/>
          </w:tcPr>
          <w:p w14:paraId="68AE680A">
            <w:pPr>
              <w:spacing w:before="20" w:after="20" w:line="276" w:lineRule="auto"/>
            </w:pPr>
          </w:p>
        </w:tc>
      </w:tr>
      <w:tr w14:paraId="418D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4" w:type="dxa"/>
          </w:tcPr>
          <w:p w14:paraId="1DF7B671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出生年月</w:t>
            </w:r>
          </w:p>
        </w:tc>
        <w:tc>
          <w:tcPr>
            <w:tcW w:w="1984" w:type="dxa"/>
          </w:tcPr>
          <w:p w14:paraId="106F6148">
            <w:pPr>
              <w:spacing w:before="20" w:after="20" w:line="276" w:lineRule="auto"/>
            </w:pPr>
          </w:p>
        </w:tc>
        <w:tc>
          <w:tcPr>
            <w:tcW w:w="1871" w:type="dxa"/>
          </w:tcPr>
          <w:p w14:paraId="1082EA8C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民族</w:t>
            </w:r>
          </w:p>
        </w:tc>
        <w:tc>
          <w:tcPr>
            <w:tcW w:w="2154" w:type="dxa"/>
          </w:tcPr>
          <w:p w14:paraId="41ADE583">
            <w:pPr>
              <w:spacing w:before="20" w:after="20" w:line="276" w:lineRule="auto"/>
            </w:pPr>
          </w:p>
        </w:tc>
      </w:tr>
      <w:tr w14:paraId="59C1F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4" w:type="dxa"/>
          </w:tcPr>
          <w:p w14:paraId="77C7104C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培养单位（学校、学院/附属医院）</w:t>
            </w:r>
          </w:p>
        </w:tc>
        <w:tc>
          <w:tcPr>
            <w:tcW w:w="1984" w:type="dxa"/>
          </w:tcPr>
          <w:p w14:paraId="44BAECE2">
            <w:pPr>
              <w:spacing w:before="20" w:after="20" w:line="276" w:lineRule="auto"/>
            </w:pPr>
          </w:p>
        </w:tc>
        <w:tc>
          <w:tcPr>
            <w:tcW w:w="1871" w:type="dxa"/>
          </w:tcPr>
          <w:p w14:paraId="5D32B37B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专业</w:t>
            </w:r>
          </w:p>
        </w:tc>
        <w:tc>
          <w:tcPr>
            <w:tcW w:w="2154" w:type="dxa"/>
          </w:tcPr>
          <w:p w14:paraId="69FEB7EE">
            <w:pPr>
              <w:spacing w:before="20" w:after="20" w:line="276" w:lineRule="auto"/>
            </w:pPr>
          </w:p>
        </w:tc>
      </w:tr>
      <w:tr w14:paraId="32BEC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4" w:type="dxa"/>
          </w:tcPr>
          <w:p w14:paraId="3B1D16DB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年级/在读学位</w:t>
            </w:r>
          </w:p>
        </w:tc>
        <w:tc>
          <w:tcPr>
            <w:tcW w:w="1984" w:type="dxa"/>
          </w:tcPr>
          <w:p w14:paraId="414A6A7C">
            <w:pPr>
              <w:spacing w:before="20" w:after="20" w:line="276" w:lineRule="auto"/>
            </w:pPr>
          </w:p>
        </w:tc>
        <w:tc>
          <w:tcPr>
            <w:tcW w:w="1871" w:type="dxa"/>
          </w:tcPr>
          <w:p w14:paraId="279B8197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研究方向</w:t>
            </w:r>
          </w:p>
        </w:tc>
        <w:tc>
          <w:tcPr>
            <w:tcW w:w="2154" w:type="dxa"/>
          </w:tcPr>
          <w:p w14:paraId="0E58DEEC">
            <w:pPr>
              <w:spacing w:before="20" w:after="20" w:line="276" w:lineRule="auto"/>
            </w:pPr>
          </w:p>
        </w:tc>
      </w:tr>
      <w:tr w14:paraId="4EBC2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4" w:type="dxa"/>
          </w:tcPr>
          <w:p w14:paraId="1F54B9FD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导师姓名及职称</w:t>
            </w:r>
          </w:p>
        </w:tc>
        <w:tc>
          <w:tcPr>
            <w:tcW w:w="2154" w:type="dxa"/>
            <w:gridSpan w:val="3"/>
          </w:tcPr>
          <w:p w14:paraId="23AEEB78"/>
        </w:tc>
      </w:tr>
      <w:tr w14:paraId="0EF0F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4" w:type="dxa"/>
          </w:tcPr>
          <w:p w14:paraId="75A1A3A9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联系电话</w:t>
            </w:r>
          </w:p>
        </w:tc>
        <w:tc>
          <w:tcPr>
            <w:tcW w:w="1984" w:type="dxa"/>
          </w:tcPr>
          <w:p w14:paraId="06260125">
            <w:pPr>
              <w:spacing w:before="20" w:after="20" w:line="276" w:lineRule="auto"/>
            </w:pPr>
          </w:p>
        </w:tc>
        <w:tc>
          <w:tcPr>
            <w:tcW w:w="1871" w:type="dxa"/>
          </w:tcPr>
          <w:p w14:paraId="249837F2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电子邮箱</w:t>
            </w:r>
          </w:p>
        </w:tc>
        <w:tc>
          <w:tcPr>
            <w:tcW w:w="2154" w:type="dxa"/>
          </w:tcPr>
          <w:p w14:paraId="4A738199">
            <w:pPr>
              <w:spacing w:before="20" w:after="20" w:line="276" w:lineRule="auto"/>
            </w:pPr>
          </w:p>
        </w:tc>
      </w:tr>
      <w:tr w14:paraId="66F0D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4" w:type="dxa"/>
          </w:tcPr>
          <w:p w14:paraId="3E32AC03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通讯地址及邮编</w:t>
            </w:r>
          </w:p>
        </w:tc>
        <w:tc>
          <w:tcPr>
            <w:tcW w:w="2154" w:type="dxa"/>
            <w:gridSpan w:val="3"/>
          </w:tcPr>
          <w:p w14:paraId="74544ECC"/>
        </w:tc>
      </w:tr>
      <w:tr w14:paraId="745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4" w:type="dxa"/>
          </w:tcPr>
          <w:p w14:paraId="5674770D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投稿方向</w:t>
            </w:r>
          </w:p>
        </w:tc>
        <w:tc>
          <w:tcPr>
            <w:tcW w:w="2154" w:type="dxa"/>
            <w:gridSpan w:val="3"/>
          </w:tcPr>
          <w:p w14:paraId="4842BF73">
            <w:pPr>
              <w:spacing w:before="20" w:after="20" w:line="276" w:lineRule="auto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□方向一：重大疾病临床诊疗创新（基础研究赛道）</w:t>
            </w:r>
          </w:p>
          <w:p w14:paraId="606F1EC7">
            <w:pPr>
              <w:spacing w:before="0" w:after="0" w:line="276" w:lineRule="auto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□方向二：数智医疗与医工交叉（交叉创新赛道）</w:t>
            </w:r>
          </w:p>
          <w:p w14:paraId="4D19BA9B">
            <w:pPr>
              <w:spacing w:before="0" w:after="0" w:line="276" w:lineRule="auto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□方向三：临床转化研究与3MT演讲（转化赛道）</w:t>
            </w:r>
          </w:p>
        </w:tc>
      </w:tr>
      <w:tr w14:paraId="33A60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4" w:type="dxa"/>
          </w:tcPr>
          <w:p w14:paraId="203FC986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参会形式</w:t>
            </w:r>
          </w:p>
        </w:tc>
        <w:tc>
          <w:tcPr>
            <w:tcW w:w="2154" w:type="dxa"/>
            <w:gridSpan w:val="3"/>
          </w:tcPr>
          <w:p w14:paraId="356752CE">
            <w:pPr>
              <w:spacing w:before="20" w:after="20" w:line="276" w:lineRule="auto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□口头报告（方向一、方向二）</w:t>
            </w:r>
          </w:p>
          <w:p w14:paraId="03D0EF96">
            <w:pPr>
              <w:spacing w:before="0" w:after="0" w:line="276" w:lineRule="auto"/>
            </w:pPr>
            <w:r>
              <w:rPr>
                <w:rFonts w:hint="eastAsia" w:ascii="Times New Roman" w:hAnsi="Times New Roman" w:eastAsia="仿宋" w:cs="Times New Roman"/>
                <w:b w:val="0"/>
                <w:sz w:val="21"/>
              </w:rPr>
              <w:t>□3MT三分钟学术演讲（方向三）</w:t>
            </w:r>
          </w:p>
        </w:tc>
      </w:tr>
    </w:tbl>
    <w:p w14:paraId="0ACE1B22">
      <w:pPr>
        <w:widowControl w:val="0"/>
        <w:spacing w:before="80" w:after="0"/>
        <w:ind w:firstLine="0" w:firstLineChars="0"/>
      </w:pPr>
      <w:r>
        <w:rPr>
          <w:rFonts w:hint="eastAsia" w:ascii="Times New Roman" w:hAnsi="Times New Roman" w:eastAsia="黑体" w:cs="Times New Roman"/>
          <w:b w:val="0"/>
          <w:sz w:val="24"/>
        </w:rPr>
        <w:t>二、个人简介</w:t>
      </w:r>
    </w:p>
    <w:p w14:paraId="090EC1BD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1"/>
        </w:rPr>
        <w:t>请以第三人称撰写，依次包括教育背景、研究方向、代表性学术成果（含论文、专利、奖励等），限300字以内。</w:t>
      </w:r>
    </w:p>
    <w:p w14:paraId="19587CD4">
      <w:pPr>
        <w:widowControl w:val="0"/>
        <w:spacing w:before="0" w:after="0" w:line="360" w:lineRule="exact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1"/>
        </w:rPr>
        <w:t>＿＿＿＿＿＿＿＿＿＿＿＿＿＿＿＿＿＿＿＿＿＿＿＿＿＿＿＿＿＿＿＿＿＿＿＿＿＿＿＿</w:t>
      </w:r>
    </w:p>
    <w:p w14:paraId="70CFB1B7">
      <w:pPr>
        <w:widowControl w:val="0"/>
        <w:spacing w:before="0" w:after="0" w:line="360" w:lineRule="exact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1"/>
        </w:rPr>
        <w:t>＿＿＿＿＿＿＿＿＿＿＿＿＿＿＿＿＿＿＿＿＿＿＿＿＿＿＿＿＿＿＿＿＿＿＿＿＿＿＿＿</w:t>
      </w:r>
    </w:p>
    <w:p w14:paraId="5DA6A411">
      <w:pPr>
        <w:widowControl w:val="0"/>
        <w:spacing w:before="0" w:after="0" w:line="360" w:lineRule="exact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1"/>
        </w:rPr>
        <w:t>＿＿＿＿＿＿＿＿＿＿＿＿＿＿＿＿＿＿＿＿＿＿＿＿＿＿＿＿＿＿＿＿＿＿＿＿＿＿＿＿</w:t>
      </w:r>
    </w:p>
    <w:p w14:paraId="76E26B53">
      <w:pPr>
        <w:widowControl w:val="0"/>
        <w:spacing w:before="0" w:after="0" w:line="360" w:lineRule="exact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1"/>
        </w:rPr>
        <w:t>＿＿＿＿＿＿＿＿＿＿＿＿＿＿＿＿＿＿＿＿＿＿＿＿＿＿＿＿＿＿＿＿＿＿＿＿＿＿＿＿</w:t>
      </w:r>
    </w:p>
    <w:p w14:paraId="28BFE394">
      <w:pPr>
        <w:widowControl w:val="0"/>
        <w:spacing w:before="0" w:after="0" w:line="360" w:lineRule="exact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1"/>
        </w:rPr>
        <w:t>＿＿＿＿＿＿＿＿＿＿＿＿＿＿＿＿＿＿＿＿＿＿＿＿＿＿＿＿＿＿＿＿＿＿＿＿＿＿＿＿</w:t>
      </w:r>
    </w:p>
    <w:p w14:paraId="6A4DC2B2">
      <w:pPr>
        <w:widowControl w:val="0"/>
        <w:spacing w:before="0" w:after="0" w:line="360" w:lineRule="exact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1"/>
        </w:rPr>
        <w:t>＿＿＿＿＿＿＿＿＿＿＿＿＿＿＿＿＿＿＿＿＿＿＿＿＿＿＿＿＿＿＿＿＿＿＿＿＿＿＿＿</w:t>
      </w:r>
    </w:p>
    <w:p w14:paraId="44177B1C">
      <w:pPr>
        <w:widowControl w:val="0"/>
        <w:spacing w:before="0" w:after="0" w:line="360" w:lineRule="exact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1"/>
        </w:rPr>
        <w:t>＿＿＿＿＿＿＿＿＿＿＿＿＿＿＿＿＿＿＿＿＿＿＿＿＿＿＿＿＿＿＿＿＿＿＿＿＿＿＿＿</w:t>
      </w:r>
    </w:p>
    <w:p w14:paraId="4890A31D">
      <w:pPr>
        <w:widowControl w:val="0"/>
        <w:spacing w:before="0" w:after="0" w:line="360" w:lineRule="exact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21"/>
        </w:rPr>
        <w:t>＿＿＿＿＿＿＿＿＿＿＿＿＿＿＿＿＿＿＿＿＿＿＿＿＿＿＿＿＿＿＿＿＿＿＿＿＿＿＿＿</w:t>
      </w:r>
    </w:p>
    <w:p w14:paraId="44471B93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黑体" w:cs="Times New Roman"/>
          <w:b w:val="0"/>
          <w:sz w:val="18"/>
        </w:rPr>
        <w:t>填写说明：</w:t>
      </w:r>
    </w:p>
    <w:p w14:paraId="07CF9207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18"/>
        </w:rPr>
        <w:t>1. 为满足双盲评审要求，投稿正文中须隐去所有作者及导师信息，作者信息及个人简介以本附页形式另页提交。</w:t>
      </w:r>
    </w:p>
    <w:p w14:paraId="69C32CF6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18"/>
        </w:rPr>
        <w:t>2. 每位投稿人（第一作者）限投1篇，投稿邮件主题统一为“天元学术节论坛投稿-方向编号-单位-姓名”。</w:t>
      </w:r>
    </w:p>
    <w:p w14:paraId="3C447EA2">
      <w:pPr>
        <w:widowControl w:val="0"/>
        <w:spacing w:before="0" w:after="0"/>
        <w:ind w:firstLine="0" w:firstLineChars="0"/>
      </w:pPr>
      <w:r>
        <w:rPr>
          <w:rFonts w:hint="eastAsia" w:ascii="Times New Roman" w:hAnsi="Times New Roman" w:eastAsia="仿宋" w:cs="Times New Roman"/>
          <w:b w:val="0"/>
          <w:sz w:val="18"/>
        </w:rPr>
        <w:t>3. 本附页信息用于会议手册编印及会务联络，仅限本次论坛使用，不对外提供；拟录用稿件须在收到录用通知后一周内补交全文（不少于3000字），用于查重及摘要集汇编。</w:t>
      </w:r>
    </w:p>
    <w:sectPr>
      <w:footerReference r:id="rId5" w:type="default"/>
      <w:pgSz w:w="11906" w:h="16838"/>
      <w:pgMar w:top="1417" w:right="1701" w:bottom="1417" w:left="1701" w:header="1134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691EA">
    <w:pPr>
      <w:pStyle w:val="24"/>
      <w:spacing w:before="0" w:after="0" w:line="280" w:lineRule="exact"/>
      <w:jc w:val="center"/>
    </w:pPr>
    <w:r>
      <w:rPr>
        <w:rFonts w:hint="eastAsia" w:ascii="Times New Roman" w:hAnsi="Times New Roman" w:eastAsia="宋体" w:cs="Times New Roman"/>
        <w:b w:val="0"/>
        <w:sz w:val="18"/>
      </w:rPr>
      <w:t>附件2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3E7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829</Words>
  <Characters>841</Characters>
  <Lines>0</Lines>
  <Paragraphs>0</Paragraphs>
  <TotalTime>0</TotalTime>
  <ScaleCrop>false</ScaleCrop>
  <LinksUpToDate>false</LinksUpToDate>
  <CharactersWithSpaces>844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2026-09-30T09:00:00Z</dcterms:created>
  <dc:creator>南京医科大学第一临床医学院</dc:creator>
  <cp:lastModifiedBy>hh</cp:lastModifiedBy>
  <dcterms:modified xsi:type="dcterms:W3CDTF">2026-09-30T07:16:05Z</dcterms:modified>
  <dc:title>附件2 作者信息及个人简介附页（模板）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1996EC651917422C84813DEEFB9DEDC3_13</vt:lpwstr>
  </property>
</Properties>
</file>