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BF9C7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黑体" w:cs="Times New Roman"/>
          <w:b w:val="0"/>
          <w:sz w:val="32"/>
        </w:rPr>
        <w:t>附件1</w:t>
      </w:r>
    </w:p>
    <w:p w14:paraId="4A5E2302">
      <w:pPr>
        <w:widowControl w:val="0"/>
        <w:spacing w:before="0" w:after="120"/>
        <w:ind w:firstLine="0" w:firstLineChars="0"/>
        <w:jc w:val="center"/>
      </w:pPr>
      <w:r>
        <w:rPr>
          <w:rFonts w:hint="eastAsia" w:ascii="Times New Roman" w:hAnsi="Times New Roman" w:eastAsia="黑体" w:cs="Times New Roman"/>
          <w:b w:val="0"/>
          <w:sz w:val="32"/>
        </w:rPr>
        <w:t>论坛投稿模板</w:t>
      </w:r>
    </w:p>
    <w:p w14:paraId="788E6A15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楷体" w:cs="Times New Roman"/>
          <w:b w:val="0"/>
          <w:sz w:val="21"/>
        </w:rPr>
        <w:t>投稿方向及参会形式（二者对应，请勾选一项）：</w:t>
      </w:r>
    </w:p>
    <w:p w14:paraId="084C28BB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楷体" w:cs="Times New Roman"/>
          <w:b w:val="0"/>
          <w:sz w:val="21"/>
        </w:rPr>
        <w:t>□ 方向一　重大疾病临床诊疗创新（基础研究赛道）：口头报告</w:t>
      </w:r>
    </w:p>
    <w:p w14:paraId="0A0E8EFD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楷体" w:cs="Times New Roman"/>
          <w:b w:val="0"/>
          <w:sz w:val="21"/>
        </w:rPr>
        <w:t>□ 方向二　数智医疗与医工交叉（交叉创新赛道）：口头报告</w:t>
      </w:r>
    </w:p>
    <w:p w14:paraId="3BDDA7A7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楷体" w:cs="Times New Roman"/>
          <w:b w:val="0"/>
          <w:sz w:val="21"/>
        </w:rPr>
        <w:t>□ 方向三　临床转化研究与3MT演讲（转化赛道）：3MT三分钟学术演讲</w:t>
      </w:r>
    </w:p>
    <w:p w14:paraId="0984315D">
      <w:pPr>
        <w:widowControl w:val="0"/>
        <w:spacing w:before="0" w:after="0"/>
      </w:pPr>
    </w:p>
    <w:p w14:paraId="1CB852AE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【四号黑体，居中】中文标题</w:t>
      </w:r>
    </w:p>
    <w:p w14:paraId="10501F7F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【四号Times New Roman，居中】English Title</w:t>
      </w:r>
    </w:p>
    <w:p w14:paraId="6FCE1D15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【小四号宋体，居中】作者姓名</w:t>
      </w:r>
    </w:p>
    <w:p w14:paraId="34C5BB27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【五号宋体，居中】（×××大学，×××学院（医院、所院），×××专业）</w:t>
      </w:r>
    </w:p>
    <w:p w14:paraId="6E73025B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（双盲评审版本请删除以上两行；作者信息另页提交，见附件2）</w:t>
      </w:r>
    </w:p>
    <w:p w14:paraId="2A045F15">
      <w:pPr>
        <w:widowControl w:val="0"/>
        <w:spacing w:before="0" w:after="0"/>
      </w:pPr>
    </w:p>
    <w:p w14:paraId="6FEAB0CF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黑体" w:cs="Times New Roman"/>
          <w:b w:val="0"/>
          <w:sz w:val="24"/>
        </w:rPr>
        <w:t>中文摘要</w:t>
      </w:r>
    </w:p>
    <w:p w14:paraId="224AC6E2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【小四号宋体；六要素分列，不超过500字；删除本说明行】</w:t>
      </w:r>
    </w:p>
    <w:p w14:paraId="4643E002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【背景】××××××××××××××××××××××××××××××××××××××××××××××××。</w:t>
      </w:r>
    </w:p>
    <w:p w14:paraId="596B7543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【目的】××××××××××××××××××××××××××××××××××××××××××××××××。</w:t>
      </w:r>
    </w:p>
    <w:p w14:paraId="187B9A27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【方法】××××××××××××××××××××××××××××××××××××××××××××××××。</w:t>
      </w:r>
    </w:p>
    <w:p w14:paraId="69F2B678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【结果】××××××××××××××××××××××××××××××××××××××××××××××××。</w:t>
      </w:r>
    </w:p>
    <w:p w14:paraId="02B4AF68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【结论】××××××××××××××××××××××××××××××××××××××××××××××××。</w:t>
      </w:r>
    </w:p>
    <w:p w14:paraId="7D2328E6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【核心启示】××××××××××××××××××××××××××××××××××××××××××××××××。</w:t>
      </w:r>
    </w:p>
    <w:p w14:paraId="486877C0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关键词：××；××；××</w:t>
      </w:r>
    </w:p>
    <w:p w14:paraId="20686C57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项目基金：××</w:t>
      </w:r>
    </w:p>
    <w:p w14:paraId="7001A3CC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伦理审查批件号：××（临床研究必填）</w:t>
      </w:r>
    </w:p>
    <w:p w14:paraId="3CCD2F48">
      <w:pPr>
        <w:widowControl w:val="0"/>
        <w:spacing w:before="0" w:after="0"/>
      </w:pPr>
    </w:p>
    <w:p w14:paraId="67368E9A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黑体" w:cs="Times New Roman"/>
          <w:b w:val="0"/>
          <w:sz w:val="24"/>
        </w:rPr>
        <w:t>Abst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sz w:val="24"/>
        </w:rPr>
        <w:t>ract</w:t>
      </w:r>
    </w:p>
    <w:p w14:paraId="2A3D6198">
      <w:pPr>
        <w:widowControl w:val="0"/>
        <w:spacing w:before="0" w:after="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color w:val="595959"/>
          <w:sz w:val="21"/>
        </w:rPr>
        <w:t>【小四号Times New Roman；六要素分列，不超过300词；删除本说明行】</w:t>
      </w:r>
    </w:p>
    <w:p w14:paraId="782EFFD8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【Background】××××××××××××××××××××××××××××××××××××××××××××。</w:t>
      </w:r>
    </w:p>
    <w:p w14:paraId="00829C91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【Objective】××××××××××××××××××××××××××××。</w:t>
      </w:r>
    </w:p>
    <w:p w14:paraId="7BD5499F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【Methods】××××××××××××××××××××××××××××。</w:t>
      </w:r>
    </w:p>
    <w:p w14:paraId="6B518974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【Results】××××××××××××××××××××××××××××。</w:t>
      </w:r>
    </w:p>
    <w:p w14:paraId="5FA743E1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【Conclusions】××××××××××××××××××××××××××××。</w:t>
      </w:r>
    </w:p>
    <w:p w14:paraId="3633B41A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【Implications】××××××××××××××××××××××××××××。</w:t>
      </w:r>
    </w:p>
    <w:p w14:paraId="4CE4871B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Keywords：××；××</w:t>
      </w:r>
    </w:p>
    <w:p w14:paraId="42B6FB4D">
      <w:pPr>
        <w:widowControl w:val="0"/>
        <w:spacing w:before="0" w:after="0"/>
        <w:ind w:firstLine="0" w:firstLineChars="0"/>
        <w:rPr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sz w:val="24"/>
          <w:szCs w:val="24"/>
        </w:rPr>
        <w:t>Foundation：××</w:t>
      </w:r>
    </w:p>
    <w:p w14:paraId="089CDCF2">
      <w:pPr>
        <w:widowControl w:val="0"/>
        <w:spacing w:before="0" w:after="0"/>
      </w:pPr>
    </w:p>
    <w:p w14:paraId="0F405FA2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黑体" w:cs="Times New Roman"/>
          <w:b w:val="0"/>
          <w:sz w:val="21"/>
        </w:rPr>
        <w:t>排版要求</w:t>
      </w:r>
    </w:p>
    <w:p w14:paraId="7E7112A9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楷体" w:cs="Times New Roman"/>
          <w:b w:val="0"/>
          <w:sz w:val="21"/>
        </w:rPr>
        <w:t>中文摘要正文用小四号宋体，英文摘要用小四号Times New Roman，固定行距21磅；A4版面，上下页边距2.5 cm，左右页边距3.0 cm；篇幅一至两页；文件格式为.docx。中英文摘要可择一提交；投稿时请删除本模板中的全部说明文字。</w:t>
      </w:r>
    </w:p>
    <w:sectPr>
      <w:pgSz w:w="11906" w:h="16838"/>
      <w:pgMar w:top="1417" w:right="1701" w:bottom="1417" w:left="1701" w:header="1134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401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420" w:lineRule="exact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1082</Characters>
  <Lines>0</Lines>
  <Paragraphs>0</Paragraphs>
  <TotalTime>0</TotalTime>
  <ScaleCrop>false</ScaleCrop>
  <LinksUpToDate>false</LinksUpToDate>
  <CharactersWithSpaces>1097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2026-09-30T09:00:00Z</dcterms:created>
  <dc:creator>南京医科大学第一临床医学院</dc:creator>
  <cp:lastModifiedBy>hh</cp:lastModifiedBy>
  <dcterms:modified xsi:type="dcterms:W3CDTF">2026-09-30T07:15:28Z</dcterms:modified>
  <dc:title>附件1 论坛投稿模板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eyJoZGlkIjoiYmUzZjFkNDFmYjc0MDE4MTU2ODc0Njk4MDI4YWI2NmMiLCJ1c2VySWQiOiI3NDY2NDU3NzYifQ==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6F5714E1066746B696891F9B5CCE9684_13</vt:lpwstr>
  </property>
</Properties>
</file>